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97734" w14:textId="77777777" w:rsidR="000F22D5" w:rsidRPr="003247DA" w:rsidRDefault="000F22D5" w:rsidP="000F22D5">
      <w:pPr>
        <w:pStyle w:val="Signatur"/>
        <w:rPr>
          <w:b/>
          <w:bCs/>
        </w:rPr>
      </w:pPr>
      <w:r>
        <w:br/>
      </w:r>
      <w:r>
        <w:br/>
      </w:r>
      <w:r>
        <w:br/>
      </w:r>
      <w:r>
        <w:br/>
      </w:r>
      <w:r w:rsidR="000F360F">
        <w:rPr>
          <w:noProof/>
        </w:rPr>
        <w:drawing>
          <wp:anchor distT="0" distB="0" distL="114300" distR="114300" simplePos="0" relativeHeight="251659264" behindDoc="1" locked="0" layoutInCell="1" allowOverlap="1" wp14:anchorId="768BDDA6" wp14:editId="1EC07AD0">
            <wp:simplePos x="0" y="0"/>
            <wp:positionH relativeFrom="rightMargin">
              <wp:align>left</wp:align>
            </wp:positionH>
            <wp:positionV relativeFrom="paragraph">
              <wp:posOffset>-838200</wp:posOffset>
            </wp:positionV>
            <wp:extent cx="808910" cy="924469"/>
            <wp:effectExtent l="0" t="0" r="0" b="0"/>
            <wp:wrapNone/>
            <wp:docPr id="1839983057" name="Bildobjekt 2" descr="En bild som visar emblem, logotyp, symbol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83057" name="Bildobjekt 2" descr="En bild som visar emblem, logotyp, symbol, Varumärke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10" cy="9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717">
        <w:rPr>
          <w:noProof/>
        </w:rPr>
        <w:drawing>
          <wp:anchor distT="0" distB="0" distL="114300" distR="114300" simplePos="0" relativeHeight="251658240" behindDoc="1" locked="0" layoutInCell="1" allowOverlap="1" wp14:anchorId="0DD68814" wp14:editId="4ADD0713">
            <wp:simplePos x="0" y="0"/>
            <wp:positionH relativeFrom="column">
              <wp:posOffset>5486234</wp:posOffset>
            </wp:positionH>
            <wp:positionV relativeFrom="paragraph">
              <wp:posOffset>-2121094</wp:posOffset>
            </wp:positionV>
            <wp:extent cx="1047115" cy="1196975"/>
            <wp:effectExtent l="0" t="0" r="635" b="0"/>
            <wp:wrapNone/>
            <wp:docPr id="1092128169" name="Bildobjekt 1" descr="En bild som visar emblem, logotyp, symbol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128169" name="Bildobjekt 1" descr="En bild som visar emblem, logotyp, symbol, Varumärke&#10;&#10;Automatiskt genererad beskrivn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</w:t>
      </w:r>
      <w:r>
        <w:br/>
      </w:r>
      <w:r>
        <w:br/>
      </w:r>
      <w:r>
        <w:br/>
      </w:r>
      <w:r>
        <w:br/>
        <w:t xml:space="preserve">     </w:t>
      </w:r>
      <w:r w:rsidRPr="003247DA">
        <w:rPr>
          <w:b/>
          <w:bCs/>
          <w:sz w:val="28"/>
          <w:szCs w:val="28"/>
        </w:rPr>
        <w:t>Sammanfattning av föräldramöte 11/2</w:t>
      </w:r>
    </w:p>
    <w:p w14:paraId="3EE3DB41" w14:textId="77777777" w:rsidR="000F22D5" w:rsidRDefault="000F22D5" w:rsidP="000F22D5">
      <w:pPr>
        <w:pStyle w:val="Signatur"/>
      </w:pPr>
    </w:p>
    <w:p w14:paraId="2A1D67D4" w14:textId="77777777" w:rsidR="000F22D5" w:rsidRPr="000F22D5" w:rsidRDefault="000F22D5" w:rsidP="000F22D5">
      <w:pPr>
        <w:pStyle w:val="Signatur"/>
        <w:rPr>
          <w:b/>
          <w:bCs/>
          <w:u w:val="single"/>
        </w:rPr>
      </w:pPr>
      <w:r w:rsidRPr="000F22D5">
        <w:rPr>
          <w:b/>
          <w:bCs/>
          <w:u w:val="single"/>
        </w:rPr>
        <w:t>Presentation av ledare:</w:t>
      </w:r>
    </w:p>
    <w:p w14:paraId="693D7420" w14:textId="77777777" w:rsidR="000F22D5" w:rsidRDefault="000F22D5" w:rsidP="000F22D5">
      <w:pPr>
        <w:pStyle w:val="Signatur"/>
        <w:numPr>
          <w:ilvl w:val="0"/>
          <w:numId w:val="15"/>
        </w:numPr>
      </w:pPr>
      <w:r>
        <w:t>Mikael Persson, Huvudtränare</w:t>
      </w:r>
    </w:p>
    <w:p w14:paraId="2CD98048" w14:textId="77777777" w:rsidR="000F22D5" w:rsidRDefault="000F22D5" w:rsidP="000F22D5">
      <w:pPr>
        <w:pStyle w:val="Signatur"/>
        <w:numPr>
          <w:ilvl w:val="0"/>
          <w:numId w:val="15"/>
        </w:numPr>
      </w:pPr>
      <w:r>
        <w:t>Tobias Johansson, Huvudtränare</w:t>
      </w:r>
    </w:p>
    <w:p w14:paraId="28F06EBF" w14:textId="77777777" w:rsidR="000F22D5" w:rsidRDefault="000F22D5" w:rsidP="000F22D5">
      <w:pPr>
        <w:pStyle w:val="Signatur"/>
        <w:numPr>
          <w:ilvl w:val="0"/>
          <w:numId w:val="15"/>
        </w:numPr>
      </w:pPr>
      <w:r>
        <w:t xml:space="preserve">Adnan </w:t>
      </w:r>
      <w:proofErr w:type="spellStart"/>
      <w:r>
        <w:t>Somic</w:t>
      </w:r>
      <w:proofErr w:type="spellEnd"/>
      <w:r>
        <w:t>, Assisterande tränare</w:t>
      </w:r>
    </w:p>
    <w:p w14:paraId="7AC847DB" w14:textId="77777777" w:rsidR="000F22D5" w:rsidRDefault="000F22D5" w:rsidP="000F22D5">
      <w:pPr>
        <w:pStyle w:val="Signatur"/>
        <w:numPr>
          <w:ilvl w:val="0"/>
          <w:numId w:val="15"/>
        </w:numPr>
      </w:pPr>
      <w:r>
        <w:t>Dan Borén, Assisterande tränare</w:t>
      </w:r>
    </w:p>
    <w:p w14:paraId="3B96158E" w14:textId="77777777" w:rsidR="000F22D5" w:rsidRDefault="000F22D5" w:rsidP="000F22D5">
      <w:pPr>
        <w:pStyle w:val="Signatur"/>
        <w:numPr>
          <w:ilvl w:val="0"/>
          <w:numId w:val="15"/>
        </w:numPr>
      </w:pPr>
      <w:r>
        <w:t>Christian Johansson, Assisterande tränare</w:t>
      </w:r>
    </w:p>
    <w:p w14:paraId="0F1245D6" w14:textId="77777777" w:rsidR="000F22D5" w:rsidRDefault="000F22D5" w:rsidP="000F22D5">
      <w:pPr>
        <w:pStyle w:val="Signatur"/>
        <w:numPr>
          <w:ilvl w:val="0"/>
          <w:numId w:val="15"/>
        </w:numPr>
      </w:pPr>
      <w:r>
        <w:t>Peter Lindholm, Assisterande tränare</w:t>
      </w:r>
    </w:p>
    <w:p w14:paraId="74656217" w14:textId="77777777" w:rsidR="000F22D5" w:rsidRDefault="000F22D5" w:rsidP="000F22D5">
      <w:pPr>
        <w:pStyle w:val="Signatur"/>
        <w:numPr>
          <w:ilvl w:val="0"/>
          <w:numId w:val="15"/>
        </w:numPr>
      </w:pPr>
      <w:r>
        <w:t>Jens Hedlund, Assisterande tränare</w:t>
      </w:r>
    </w:p>
    <w:p w14:paraId="1A98D55D" w14:textId="77777777" w:rsidR="000F22D5" w:rsidRDefault="000F22D5" w:rsidP="000F22D5">
      <w:pPr>
        <w:pStyle w:val="Signatur"/>
        <w:numPr>
          <w:ilvl w:val="0"/>
          <w:numId w:val="15"/>
        </w:numPr>
      </w:pPr>
      <w:r>
        <w:t>Therese Syrén, Lagledare</w:t>
      </w:r>
      <w:r>
        <w:br/>
      </w:r>
    </w:p>
    <w:p w14:paraId="6BFB388F" w14:textId="77777777" w:rsidR="000F22D5" w:rsidRDefault="000F22D5" w:rsidP="000F22D5">
      <w:pPr>
        <w:pStyle w:val="Signatur"/>
      </w:pPr>
      <w:r w:rsidRPr="000F22D5">
        <w:rPr>
          <w:b/>
          <w:bCs/>
          <w:u w:val="single"/>
        </w:rPr>
        <w:t>Värdegrund &amp; Regler:</w:t>
      </w:r>
      <w:r>
        <w:t xml:space="preserve"> </w:t>
      </w:r>
      <w:r>
        <w:br/>
        <w:t xml:space="preserve">Vi gick igenom den värdegrund och dom regler som spelarna själva plockat fram i samråd med ledare. </w:t>
      </w:r>
      <w:r>
        <w:br/>
        <w:t>Dessa ligger under fliken dokument på hemsidan.</w:t>
      </w:r>
    </w:p>
    <w:p w14:paraId="197D0EFE" w14:textId="77777777" w:rsidR="000F22D5" w:rsidRDefault="000F22D5" w:rsidP="000F22D5">
      <w:pPr>
        <w:pStyle w:val="Signatur"/>
      </w:pPr>
    </w:p>
    <w:p w14:paraId="28225811" w14:textId="77777777" w:rsidR="000F22D5" w:rsidRPr="003247DA" w:rsidRDefault="000F22D5" w:rsidP="000F22D5">
      <w:pPr>
        <w:pStyle w:val="Signatur"/>
        <w:rPr>
          <w:b/>
          <w:bCs/>
          <w:u w:val="single"/>
        </w:rPr>
      </w:pPr>
      <w:r w:rsidRPr="003247DA">
        <w:rPr>
          <w:b/>
          <w:bCs/>
          <w:u w:val="single"/>
        </w:rPr>
        <w:t>Truppen:</w:t>
      </w:r>
    </w:p>
    <w:p w14:paraId="47124980" w14:textId="77777777" w:rsidR="000F22D5" w:rsidRDefault="000F22D5" w:rsidP="000F22D5">
      <w:pPr>
        <w:pStyle w:val="Signatur"/>
        <w:numPr>
          <w:ilvl w:val="0"/>
          <w:numId w:val="16"/>
        </w:numPr>
      </w:pPr>
      <w:r>
        <w:t>2 lag i seriespel säsongen 2024 (F15-19 cd2 &amp; F15-19 cd3)</w:t>
      </w:r>
    </w:p>
    <w:p w14:paraId="6415A546" w14:textId="77777777" w:rsidR="000F22D5" w:rsidRDefault="000F22D5" w:rsidP="000F22D5">
      <w:pPr>
        <w:pStyle w:val="Signatur"/>
        <w:numPr>
          <w:ilvl w:val="0"/>
          <w:numId w:val="16"/>
        </w:numPr>
      </w:pPr>
      <w:r>
        <w:t xml:space="preserve">Vi kommer denna säsong att nivåindela truppen. För att gynna både bredd och spets. </w:t>
      </w:r>
      <w:r>
        <w:br/>
        <w:t>Ingen har en given plats i något av lagen utan vi kommer inför varje match att ta ut trupp utifrån olika punkter.</w:t>
      </w:r>
    </w:p>
    <w:p w14:paraId="1C8F66B8" w14:textId="77777777" w:rsidR="000F22D5" w:rsidRDefault="000F22D5" w:rsidP="000F22D5">
      <w:pPr>
        <w:pStyle w:val="Signatur"/>
        <w:numPr>
          <w:ilvl w:val="0"/>
          <w:numId w:val="16"/>
        </w:numPr>
      </w:pPr>
      <w:r>
        <w:t xml:space="preserve">Oavsett vilket lag man än spelar i, så är alla lika viktiga i laget. Vill man spela för att man enbart gör det för det sociala eller om man gör det för att satsa på att bli proffs så fyller man samma viktiga funktion i laget och föreningen. </w:t>
      </w:r>
    </w:p>
    <w:p w14:paraId="7BC09B10" w14:textId="1B46D856" w:rsidR="004332E7" w:rsidRDefault="000F22D5" w:rsidP="004332E7">
      <w:pPr>
        <w:pStyle w:val="Signatur"/>
        <w:numPr>
          <w:ilvl w:val="0"/>
          <w:numId w:val="16"/>
        </w:numPr>
      </w:pPr>
      <w:r>
        <w:t xml:space="preserve">Lagets </w:t>
      </w:r>
      <w:r w:rsidR="004332E7">
        <w:t>egen</w:t>
      </w:r>
      <w:r>
        <w:t xml:space="preserve"> målsättning är: </w:t>
      </w:r>
      <w:r>
        <w:br/>
        <w:t>-Övre halvan i tabellen av cd2 serien</w:t>
      </w:r>
      <w:r>
        <w:br/>
        <w:t>-Vinna cd3 serien</w:t>
      </w:r>
      <w:r>
        <w:br/>
        <w:t>Dessa mål har spelarna satt ihop.</w:t>
      </w:r>
      <w:r w:rsidR="004332E7">
        <w:br/>
      </w:r>
    </w:p>
    <w:p w14:paraId="02CCE0D9" w14:textId="77777777" w:rsidR="004332E7" w:rsidRPr="003247DA" w:rsidRDefault="004332E7" w:rsidP="004332E7">
      <w:pPr>
        <w:pStyle w:val="Signatur"/>
        <w:rPr>
          <w:b/>
          <w:bCs/>
          <w:u w:val="single"/>
        </w:rPr>
      </w:pPr>
      <w:r w:rsidRPr="003247DA">
        <w:rPr>
          <w:b/>
          <w:bCs/>
          <w:u w:val="single"/>
        </w:rPr>
        <w:t xml:space="preserve">Träningar: </w:t>
      </w:r>
    </w:p>
    <w:p w14:paraId="5452EA6F" w14:textId="77777777" w:rsidR="004332E7" w:rsidRDefault="004332E7" w:rsidP="004332E7">
      <w:pPr>
        <w:pStyle w:val="Signatur"/>
        <w:numPr>
          <w:ilvl w:val="0"/>
          <w:numId w:val="17"/>
        </w:numPr>
      </w:pPr>
      <w:r>
        <w:t>Vi följer SvFF utbildningsplan när vi planerar träningarna.</w:t>
      </w:r>
    </w:p>
    <w:p w14:paraId="53185803" w14:textId="77777777" w:rsidR="004332E7" w:rsidRDefault="004332E7" w:rsidP="004332E7">
      <w:pPr>
        <w:pStyle w:val="Signatur"/>
        <w:ind w:left="720"/>
      </w:pPr>
    </w:p>
    <w:p w14:paraId="4720131B" w14:textId="0727481A" w:rsidR="004332E7" w:rsidRDefault="003247DA" w:rsidP="004332E7">
      <w:pPr>
        <w:pStyle w:val="Signatur"/>
        <w:ind w:left="72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A96A92E" wp14:editId="47AB26D0">
            <wp:simplePos x="0" y="0"/>
            <wp:positionH relativeFrom="rightMargin">
              <wp:posOffset>-99060</wp:posOffset>
            </wp:positionH>
            <wp:positionV relativeFrom="paragraph">
              <wp:posOffset>-572770</wp:posOffset>
            </wp:positionV>
            <wp:extent cx="808355" cy="923925"/>
            <wp:effectExtent l="0" t="0" r="0" b="0"/>
            <wp:wrapNone/>
            <wp:docPr id="549364906" name="Bildobjekt 2" descr="En bild som visar emblem, logotyp, symbol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83057" name="Bildobjekt 2" descr="En bild som visar emblem, logotyp, symbol, Varumärke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04F96" w14:textId="77777777" w:rsidR="004332E7" w:rsidRDefault="004332E7" w:rsidP="004332E7">
      <w:pPr>
        <w:pStyle w:val="Signatur"/>
        <w:ind w:left="720"/>
      </w:pPr>
    </w:p>
    <w:p w14:paraId="009F8A7F" w14:textId="32DDAACF" w:rsidR="004332E7" w:rsidRDefault="004332E7" w:rsidP="004332E7">
      <w:pPr>
        <w:pStyle w:val="Signatur"/>
        <w:ind w:left="720"/>
      </w:pPr>
    </w:p>
    <w:p w14:paraId="67EE9D91" w14:textId="77777777" w:rsidR="004332E7" w:rsidRDefault="004332E7" w:rsidP="004332E7">
      <w:pPr>
        <w:pStyle w:val="Signatur"/>
        <w:ind w:left="720"/>
      </w:pPr>
    </w:p>
    <w:p w14:paraId="04CE4C57" w14:textId="79836E24" w:rsidR="004332E7" w:rsidRDefault="004332E7" w:rsidP="004332E7">
      <w:pPr>
        <w:pStyle w:val="Signatur"/>
        <w:ind w:left="720"/>
      </w:pPr>
    </w:p>
    <w:p w14:paraId="0C3A1B91" w14:textId="77777777" w:rsidR="004332E7" w:rsidRDefault="004332E7" w:rsidP="004332E7">
      <w:pPr>
        <w:pStyle w:val="Signatur"/>
        <w:ind w:left="720"/>
      </w:pPr>
    </w:p>
    <w:p w14:paraId="20610D40" w14:textId="77777777" w:rsidR="004332E7" w:rsidRDefault="004332E7" w:rsidP="004332E7">
      <w:pPr>
        <w:pStyle w:val="Signatur"/>
        <w:ind w:left="720"/>
      </w:pPr>
    </w:p>
    <w:p w14:paraId="6CA4E59F" w14:textId="245C37DE" w:rsidR="004332E7" w:rsidRDefault="004332E7" w:rsidP="004332E7">
      <w:pPr>
        <w:pStyle w:val="Signatur"/>
        <w:numPr>
          <w:ilvl w:val="0"/>
          <w:numId w:val="17"/>
        </w:numPr>
      </w:pPr>
      <w:r>
        <w:t xml:space="preserve">Vi kommer träna samma tider som Damlaget. Och träningarna är lagda på 3 tillfällen i veckan. (Tiderna är inte klara än) </w:t>
      </w:r>
      <w:r>
        <w:br/>
        <w:t>Ett tätare samarbete med Damlaget är tanken för säsongen.</w:t>
      </w:r>
    </w:p>
    <w:p w14:paraId="24238B0C" w14:textId="23AB8C04" w:rsidR="004332E7" w:rsidRDefault="004332E7" w:rsidP="004332E7">
      <w:pPr>
        <w:pStyle w:val="Signatur"/>
        <w:numPr>
          <w:ilvl w:val="0"/>
          <w:numId w:val="17"/>
        </w:numPr>
      </w:pPr>
      <w:r>
        <w:t>2 av 3 träningar kommer vi träna heltrupp och 1 av 3 kommer att ske indelat utifrån helgens matchtrupper.</w:t>
      </w:r>
      <w:r>
        <w:br/>
      </w:r>
      <w:r>
        <w:br/>
      </w:r>
    </w:p>
    <w:p w14:paraId="5234B532" w14:textId="4DD28950" w:rsidR="004332E7" w:rsidRPr="004332E7" w:rsidRDefault="004332E7" w:rsidP="004332E7">
      <w:pPr>
        <w:pStyle w:val="Signatur"/>
        <w:rPr>
          <w:b/>
          <w:bCs/>
          <w:u w:val="single"/>
        </w:rPr>
      </w:pPr>
      <w:r w:rsidRPr="004332E7">
        <w:rPr>
          <w:b/>
          <w:bCs/>
          <w:u w:val="single"/>
        </w:rPr>
        <w:t>Matcher:</w:t>
      </w:r>
    </w:p>
    <w:p w14:paraId="54F599C4" w14:textId="014E1719" w:rsidR="004332E7" w:rsidRDefault="004332E7" w:rsidP="004332E7">
      <w:pPr>
        <w:pStyle w:val="Signatur"/>
        <w:numPr>
          <w:ilvl w:val="0"/>
          <w:numId w:val="18"/>
        </w:numPr>
      </w:pPr>
      <w:r>
        <w:t>Träningsmatcher under försäsongen:</w:t>
      </w:r>
      <w:r>
        <w:br/>
        <w:t>9/3 Örebro SK Ungdom (B)</w:t>
      </w:r>
      <w:r>
        <w:br/>
        <w:t>16/3 Linghem SK (B)</w:t>
      </w:r>
      <w:r>
        <w:br/>
        <w:t xml:space="preserve">6/4 BK </w:t>
      </w:r>
      <w:proofErr w:type="spellStart"/>
      <w:r>
        <w:t>Tinnis</w:t>
      </w:r>
      <w:proofErr w:type="spellEnd"/>
      <w:r>
        <w:t xml:space="preserve"> (B)</w:t>
      </w:r>
      <w:r>
        <w:br/>
        <w:t xml:space="preserve">7/4 BK </w:t>
      </w:r>
      <w:proofErr w:type="spellStart"/>
      <w:r>
        <w:t>Tinnis</w:t>
      </w:r>
      <w:proofErr w:type="spellEnd"/>
      <w:r>
        <w:t xml:space="preserve"> (B)</w:t>
      </w:r>
      <w:r>
        <w:br/>
        <w:t>14/4 IK Sturehov (H, Kungsvalla Vadstena)</w:t>
      </w:r>
    </w:p>
    <w:p w14:paraId="39C9CA91" w14:textId="1F1B79B0" w:rsidR="004332E7" w:rsidRDefault="004332E7" w:rsidP="004332E7">
      <w:pPr>
        <w:pStyle w:val="Signatur"/>
        <w:numPr>
          <w:ilvl w:val="0"/>
          <w:numId w:val="18"/>
        </w:numPr>
      </w:pPr>
      <w:r>
        <w:t xml:space="preserve">Kallelser kommer i </w:t>
      </w:r>
      <w:proofErr w:type="spellStart"/>
      <w:r>
        <w:t>sportadmin</w:t>
      </w:r>
      <w:proofErr w:type="spellEnd"/>
      <w:r>
        <w:t>, viktigt att man svarar i tid.</w:t>
      </w:r>
    </w:p>
    <w:p w14:paraId="2833DDE3" w14:textId="43A69D3A" w:rsidR="004332E7" w:rsidRDefault="004332E7" w:rsidP="004332E7">
      <w:pPr>
        <w:pStyle w:val="Signatur"/>
        <w:numPr>
          <w:ilvl w:val="0"/>
          <w:numId w:val="18"/>
        </w:numPr>
      </w:pPr>
      <w:r>
        <w:t>Alltid minst 3 ledare med på varje match</w:t>
      </w:r>
    </w:p>
    <w:p w14:paraId="72802B96" w14:textId="766FAB00" w:rsidR="004332E7" w:rsidRDefault="004332E7" w:rsidP="004332E7">
      <w:pPr>
        <w:pStyle w:val="Signatur"/>
        <w:numPr>
          <w:ilvl w:val="0"/>
          <w:numId w:val="18"/>
        </w:numPr>
      </w:pPr>
      <w:r>
        <w:t>Micke &amp; Tobbe kommer alternera mellan lagen.</w:t>
      </w:r>
      <w:r>
        <w:br/>
      </w:r>
    </w:p>
    <w:p w14:paraId="250CCF2C" w14:textId="27CB2B3A" w:rsidR="004332E7" w:rsidRPr="004332E7" w:rsidRDefault="004332E7" w:rsidP="004332E7">
      <w:pPr>
        <w:pStyle w:val="Signatur"/>
        <w:rPr>
          <w:b/>
          <w:bCs/>
          <w:u w:val="single"/>
        </w:rPr>
      </w:pPr>
      <w:r w:rsidRPr="004332E7">
        <w:rPr>
          <w:b/>
          <w:bCs/>
          <w:u w:val="single"/>
        </w:rPr>
        <w:t>Förväntningar som ni kan ställa på ledare i Damjunior:</w:t>
      </w:r>
    </w:p>
    <w:p w14:paraId="4183FBE4" w14:textId="14B818F9" w:rsidR="004332E7" w:rsidRDefault="004332E7" w:rsidP="004332E7">
      <w:pPr>
        <w:pStyle w:val="Signatur"/>
        <w:numPr>
          <w:ilvl w:val="0"/>
          <w:numId w:val="19"/>
        </w:numPr>
      </w:pPr>
      <w:r>
        <w:t>Vi förbereder spelarna för seniorfotboll.</w:t>
      </w:r>
    </w:p>
    <w:p w14:paraId="65BA2FE8" w14:textId="61BD470F" w:rsidR="004332E7" w:rsidRDefault="004332E7" w:rsidP="004332E7">
      <w:pPr>
        <w:pStyle w:val="Signatur"/>
        <w:numPr>
          <w:ilvl w:val="0"/>
          <w:numId w:val="19"/>
        </w:numPr>
      </w:pPr>
      <w:r>
        <w:t>Vi jobbar tätt med Damlagets ledare och spelare.</w:t>
      </w:r>
    </w:p>
    <w:p w14:paraId="5E5732B5" w14:textId="344E5D2D" w:rsidR="004332E7" w:rsidRDefault="004332E7" w:rsidP="004332E7">
      <w:pPr>
        <w:pStyle w:val="Signatur"/>
        <w:numPr>
          <w:ilvl w:val="0"/>
          <w:numId w:val="19"/>
        </w:numPr>
      </w:pPr>
      <w:r>
        <w:t>Vi kommer ha en öppen dialog med spelarna inför laguttagningarna för att minimera oklarheter.</w:t>
      </w:r>
      <w:r>
        <w:br/>
      </w:r>
    </w:p>
    <w:p w14:paraId="2C1BCFB0" w14:textId="208BFF45" w:rsidR="004332E7" w:rsidRPr="004332E7" w:rsidRDefault="004332E7" w:rsidP="004332E7">
      <w:pPr>
        <w:pStyle w:val="Signatur"/>
        <w:rPr>
          <w:b/>
          <w:bCs/>
          <w:u w:val="single"/>
        </w:rPr>
      </w:pPr>
      <w:r w:rsidRPr="004332E7">
        <w:rPr>
          <w:b/>
          <w:bCs/>
          <w:u w:val="single"/>
        </w:rPr>
        <w:t>Förväntningar som ledare har på spelare och vårdnadshavare:</w:t>
      </w:r>
    </w:p>
    <w:p w14:paraId="1EFC72B1" w14:textId="044A2340" w:rsidR="004332E7" w:rsidRDefault="004332E7" w:rsidP="004332E7">
      <w:pPr>
        <w:pStyle w:val="Signatur"/>
        <w:numPr>
          <w:ilvl w:val="0"/>
          <w:numId w:val="20"/>
        </w:numPr>
      </w:pPr>
      <w:r>
        <w:t>Att man följer den värdegrund och dom regler som vi tagit fram tillsammans.</w:t>
      </w:r>
    </w:p>
    <w:p w14:paraId="3E92509A" w14:textId="2184EEE0" w:rsidR="004332E7" w:rsidRDefault="004332E7" w:rsidP="004332E7">
      <w:pPr>
        <w:pStyle w:val="Signatur"/>
        <w:numPr>
          <w:ilvl w:val="0"/>
          <w:numId w:val="20"/>
        </w:numPr>
      </w:pPr>
      <w:r>
        <w:t xml:space="preserve">Att spelarna meddelar i </w:t>
      </w:r>
      <w:proofErr w:type="spellStart"/>
      <w:r>
        <w:t>Whatsapp</w:t>
      </w:r>
      <w:proofErr w:type="spellEnd"/>
      <w:r>
        <w:t xml:space="preserve"> gruppen om man blir sen till träning eller matchsamling.</w:t>
      </w:r>
    </w:p>
    <w:p w14:paraId="1D7317A4" w14:textId="75E71F62" w:rsidR="004332E7" w:rsidRDefault="004332E7" w:rsidP="004332E7">
      <w:pPr>
        <w:pStyle w:val="Signatur"/>
        <w:numPr>
          <w:ilvl w:val="0"/>
          <w:numId w:val="20"/>
        </w:numPr>
      </w:pPr>
      <w:r>
        <w:t>Att vi hjälps åt med skjuts till bortamatcher.</w:t>
      </w:r>
    </w:p>
    <w:p w14:paraId="184B87E7" w14:textId="1195F9EE" w:rsidR="004332E7" w:rsidRDefault="004332E7" w:rsidP="004332E7">
      <w:pPr>
        <w:pStyle w:val="Signatur"/>
        <w:numPr>
          <w:ilvl w:val="0"/>
          <w:numId w:val="20"/>
        </w:numPr>
      </w:pPr>
      <w:r>
        <w:t xml:space="preserve">Att </w:t>
      </w:r>
      <w:proofErr w:type="spellStart"/>
      <w:r>
        <w:t>vh</w:t>
      </w:r>
      <w:proofErr w:type="spellEnd"/>
      <w:r>
        <w:t xml:space="preserve"> uppmuntrar spelarna att prata med ledarna om något är oklart </w:t>
      </w:r>
      <w:proofErr w:type="gramStart"/>
      <w:r>
        <w:t>istället</w:t>
      </w:r>
      <w:proofErr w:type="gramEnd"/>
      <w:r>
        <w:t xml:space="preserve"> för att det ska bli diskussioner hemma.</w:t>
      </w:r>
      <w:r>
        <w:br/>
      </w:r>
    </w:p>
    <w:p w14:paraId="17620670" w14:textId="7E148985" w:rsidR="003247DA" w:rsidRDefault="003247DA" w:rsidP="004332E7">
      <w:pPr>
        <w:pStyle w:val="Signatur"/>
        <w:rPr>
          <w:b/>
          <w:bCs/>
          <w:u w:val="single"/>
        </w:rPr>
      </w:pPr>
      <w:r w:rsidRPr="003247DA">
        <w:rPr>
          <w:b/>
          <w:bCs/>
          <w:u w:val="single"/>
        </w:rPr>
        <w:t>Övrigt:</w:t>
      </w:r>
    </w:p>
    <w:p w14:paraId="0B9ED162" w14:textId="206A4BD9" w:rsidR="003247DA" w:rsidRPr="003247DA" w:rsidRDefault="003247DA" w:rsidP="003247DA">
      <w:pPr>
        <w:pStyle w:val="Signatur"/>
        <w:numPr>
          <w:ilvl w:val="0"/>
          <w:numId w:val="21"/>
        </w:numPr>
        <w:rPr>
          <w:b/>
          <w:bCs/>
          <w:u w:val="single"/>
        </w:rPr>
      </w:pPr>
      <w:r>
        <w:t>Sandy Stoltz (Astrid S mamma) är Vätternrundanansvarig i laget.</w:t>
      </w:r>
    </w:p>
    <w:p w14:paraId="53B9A0AE" w14:textId="1B0E5B97" w:rsidR="003247DA" w:rsidRDefault="003247DA" w:rsidP="003247DA">
      <w:pPr>
        <w:pStyle w:val="Signatur"/>
        <w:ind w:left="720"/>
      </w:pPr>
    </w:p>
    <w:p w14:paraId="65F20C65" w14:textId="35FCC526" w:rsidR="003247DA" w:rsidRDefault="003247DA" w:rsidP="003247DA">
      <w:pPr>
        <w:pStyle w:val="Signatur"/>
        <w:ind w:left="720"/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F54F06B" wp14:editId="1FE39F30">
            <wp:simplePos x="0" y="0"/>
            <wp:positionH relativeFrom="rightMargin">
              <wp:posOffset>-29210</wp:posOffset>
            </wp:positionH>
            <wp:positionV relativeFrom="paragraph">
              <wp:posOffset>-693420</wp:posOffset>
            </wp:positionV>
            <wp:extent cx="808910" cy="924469"/>
            <wp:effectExtent l="0" t="0" r="0" b="0"/>
            <wp:wrapNone/>
            <wp:docPr id="298612429" name="Bildobjekt 2" descr="En bild som visar emblem, logotyp, symbol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83057" name="Bildobjekt 2" descr="En bild som visar emblem, logotyp, symbol, Varumärke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10" cy="9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04D55" w14:textId="77777777" w:rsidR="003247DA" w:rsidRDefault="003247DA" w:rsidP="003247DA">
      <w:pPr>
        <w:pStyle w:val="Signatur"/>
        <w:ind w:left="720"/>
      </w:pPr>
    </w:p>
    <w:p w14:paraId="531B44E4" w14:textId="073FCF34" w:rsidR="003247DA" w:rsidRDefault="003247DA" w:rsidP="003247DA">
      <w:pPr>
        <w:pStyle w:val="Signatur"/>
        <w:ind w:left="720"/>
      </w:pPr>
    </w:p>
    <w:p w14:paraId="166BE765" w14:textId="77777777" w:rsidR="003247DA" w:rsidRDefault="003247DA" w:rsidP="003247DA">
      <w:pPr>
        <w:pStyle w:val="Signatur"/>
        <w:ind w:left="720"/>
      </w:pPr>
    </w:p>
    <w:p w14:paraId="3598C4E0" w14:textId="40D0D84E" w:rsidR="003247DA" w:rsidRDefault="003247DA" w:rsidP="003247DA">
      <w:pPr>
        <w:pStyle w:val="Signatur"/>
        <w:ind w:left="720"/>
      </w:pPr>
    </w:p>
    <w:p w14:paraId="79B6046C" w14:textId="77777777" w:rsidR="003247DA" w:rsidRDefault="003247DA" w:rsidP="003247DA">
      <w:pPr>
        <w:pStyle w:val="Signatur"/>
        <w:ind w:left="720"/>
      </w:pPr>
    </w:p>
    <w:p w14:paraId="49EDD28D" w14:textId="30A61704" w:rsidR="003247DA" w:rsidRDefault="003247DA" w:rsidP="003247DA">
      <w:pPr>
        <w:pStyle w:val="Signatur"/>
        <w:ind w:left="720"/>
        <w:rPr>
          <w:b/>
          <w:bCs/>
          <w:u w:val="single"/>
        </w:rPr>
      </w:pPr>
    </w:p>
    <w:p w14:paraId="026FDA00" w14:textId="77777777" w:rsidR="003247DA" w:rsidRPr="003247DA" w:rsidRDefault="003247DA" w:rsidP="003247DA">
      <w:pPr>
        <w:pStyle w:val="Signatur"/>
        <w:numPr>
          <w:ilvl w:val="0"/>
          <w:numId w:val="21"/>
        </w:numPr>
        <w:rPr>
          <w:b/>
          <w:bCs/>
          <w:u w:val="single"/>
        </w:rPr>
      </w:pPr>
      <w:r>
        <w:t>God ekonomi i lagkassan.</w:t>
      </w:r>
    </w:p>
    <w:p w14:paraId="67034D9C" w14:textId="0221B0B8" w:rsidR="003247DA" w:rsidRDefault="003247DA" w:rsidP="003247DA">
      <w:pPr>
        <w:pStyle w:val="Signatur"/>
        <w:numPr>
          <w:ilvl w:val="0"/>
          <w:numId w:val="21"/>
        </w:numPr>
        <w:rPr>
          <w:b/>
          <w:bCs/>
          <w:u w:val="single"/>
        </w:rPr>
      </w:pPr>
      <w:r>
        <w:t xml:space="preserve">Se </w:t>
      </w:r>
      <w:proofErr w:type="gramStart"/>
      <w:r>
        <w:t>mail</w:t>
      </w:r>
      <w:proofErr w:type="gramEnd"/>
      <w:r>
        <w:t xml:space="preserve"> om Folkspels nya satsning </w:t>
      </w:r>
      <w:proofErr w:type="spellStart"/>
      <w:r>
        <w:t>Joyna</w:t>
      </w:r>
      <w:proofErr w:type="spellEnd"/>
      <w:r>
        <w:rPr>
          <w:b/>
          <w:bCs/>
          <w:u w:val="single"/>
        </w:rPr>
        <w:br/>
      </w:r>
    </w:p>
    <w:p w14:paraId="10A25B9C" w14:textId="41AC5BA2" w:rsidR="003247DA" w:rsidRDefault="003247DA" w:rsidP="003247DA">
      <w:pPr>
        <w:pStyle w:val="Signatur"/>
        <w:rPr>
          <w:b/>
          <w:bCs/>
          <w:u w:val="single"/>
        </w:rPr>
      </w:pPr>
      <w:r>
        <w:rPr>
          <w:b/>
          <w:bCs/>
          <w:u w:val="single"/>
        </w:rPr>
        <w:t xml:space="preserve">Övriga roller i föreningen att känna till: </w:t>
      </w:r>
    </w:p>
    <w:p w14:paraId="64809460" w14:textId="01FA662A" w:rsidR="003247DA" w:rsidRPr="003247DA" w:rsidRDefault="003247DA" w:rsidP="003247DA">
      <w:pPr>
        <w:pStyle w:val="Signatur"/>
        <w:numPr>
          <w:ilvl w:val="0"/>
          <w:numId w:val="22"/>
        </w:numPr>
        <w:rPr>
          <w:b/>
          <w:bCs/>
          <w:u w:val="single"/>
        </w:rPr>
      </w:pPr>
      <w:r>
        <w:t>Mikael Persson, Ordförande</w:t>
      </w:r>
    </w:p>
    <w:p w14:paraId="5CA748B4" w14:textId="77777777" w:rsidR="003247DA" w:rsidRPr="003247DA" w:rsidRDefault="003247DA" w:rsidP="003247DA">
      <w:pPr>
        <w:pStyle w:val="Signatur"/>
        <w:numPr>
          <w:ilvl w:val="0"/>
          <w:numId w:val="22"/>
        </w:numPr>
        <w:rPr>
          <w:b/>
          <w:bCs/>
          <w:u w:val="single"/>
        </w:rPr>
      </w:pPr>
      <w:r>
        <w:t>Erik Moberg, Klubbchef</w:t>
      </w:r>
    </w:p>
    <w:p w14:paraId="3B661336" w14:textId="688C9B7C" w:rsidR="003247DA" w:rsidRPr="003247DA" w:rsidRDefault="003247DA" w:rsidP="003247DA">
      <w:pPr>
        <w:pStyle w:val="Signatur"/>
        <w:numPr>
          <w:ilvl w:val="0"/>
          <w:numId w:val="22"/>
        </w:numPr>
        <w:rPr>
          <w:b/>
          <w:bCs/>
          <w:u w:val="single"/>
        </w:rPr>
      </w:pPr>
      <w:r>
        <w:t>Fredrik Eriksson, Ungdomsansvarig</w:t>
      </w:r>
    </w:p>
    <w:p w14:paraId="2BED68D1" w14:textId="77777777" w:rsidR="003247DA" w:rsidRPr="003247DA" w:rsidRDefault="003247DA" w:rsidP="003247DA">
      <w:pPr>
        <w:pStyle w:val="Signatur"/>
        <w:numPr>
          <w:ilvl w:val="0"/>
          <w:numId w:val="22"/>
        </w:numPr>
        <w:rPr>
          <w:b/>
          <w:bCs/>
          <w:u w:val="single"/>
        </w:rPr>
      </w:pPr>
      <w:proofErr w:type="spellStart"/>
      <w:r>
        <w:t>Adem</w:t>
      </w:r>
      <w:proofErr w:type="spellEnd"/>
      <w:r>
        <w:t xml:space="preserve"> </w:t>
      </w:r>
      <w:proofErr w:type="spellStart"/>
      <w:r>
        <w:t>Trumic</w:t>
      </w:r>
      <w:proofErr w:type="spellEnd"/>
      <w:r>
        <w:t>, Huvudtränare Dam</w:t>
      </w:r>
    </w:p>
    <w:p w14:paraId="6BA601AD" w14:textId="7E120252" w:rsidR="000F22D5" w:rsidRPr="003247DA" w:rsidRDefault="003247DA" w:rsidP="003247DA">
      <w:pPr>
        <w:pStyle w:val="Signatur"/>
        <w:rPr>
          <w:b/>
          <w:bCs/>
          <w:u w:val="single"/>
        </w:rPr>
      </w:pPr>
      <w:r>
        <w:t>(Kontaktuppgifter finns på hemsidan.)</w:t>
      </w:r>
      <w:r w:rsidRPr="003247DA">
        <w:rPr>
          <w:b/>
          <w:bCs/>
          <w:u w:val="single"/>
        </w:rPr>
        <w:br/>
      </w:r>
      <w:r w:rsidR="000F22D5" w:rsidRPr="003247DA">
        <w:rPr>
          <w:b/>
          <w:bCs/>
          <w:u w:val="single"/>
        </w:rPr>
        <w:br/>
      </w:r>
      <w:r w:rsidR="000F22D5" w:rsidRPr="003247DA">
        <w:rPr>
          <w:b/>
          <w:bCs/>
          <w:u w:val="single"/>
        </w:rPr>
        <w:br/>
      </w:r>
      <w:r w:rsidR="000F22D5" w:rsidRPr="003247DA">
        <w:rPr>
          <w:b/>
          <w:bCs/>
          <w:u w:val="single"/>
        </w:rPr>
        <w:br/>
      </w:r>
    </w:p>
    <w:p w14:paraId="1DC227AF" w14:textId="61170207" w:rsidR="009468D3" w:rsidRDefault="000F22D5" w:rsidP="000F22D5">
      <w:pPr>
        <w:pStyle w:val="Signatur"/>
      </w:pPr>
      <w:r>
        <w:br/>
      </w:r>
      <w:r>
        <w:br/>
      </w:r>
      <w:r>
        <w:br/>
      </w:r>
    </w:p>
    <w:sectPr w:rsidR="009468D3" w:rsidSect="00A153D6">
      <w:headerReference w:type="default" r:id="rId13"/>
      <w:footerReference w:type="first" r:id="rId14"/>
      <w:pgSz w:w="11906" w:h="16838" w:code="9"/>
      <w:pgMar w:top="1440" w:right="1440" w:bottom="252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47458" w14:textId="77777777" w:rsidR="00353717" w:rsidRDefault="00353717">
      <w:pPr>
        <w:spacing w:after="0" w:line="240" w:lineRule="auto"/>
      </w:pPr>
      <w:r>
        <w:separator/>
      </w:r>
    </w:p>
    <w:p w14:paraId="55E04FAD" w14:textId="77777777" w:rsidR="00353717" w:rsidRDefault="00353717"/>
  </w:endnote>
  <w:endnote w:type="continuationSeparator" w:id="0">
    <w:p w14:paraId="31712DDA" w14:textId="77777777" w:rsidR="00353717" w:rsidRDefault="00353717">
      <w:pPr>
        <w:spacing w:after="0" w:line="240" w:lineRule="auto"/>
      </w:pPr>
      <w:r>
        <w:continuationSeparator/>
      </w:r>
    </w:p>
    <w:p w14:paraId="5DF8DE2F" w14:textId="77777777" w:rsidR="00353717" w:rsidRDefault="003537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896DE" w14:textId="77777777" w:rsidR="00752FC4" w:rsidRDefault="00752FC4" w:rsidP="00752FC4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1640" w14:textId="77777777" w:rsidR="00353717" w:rsidRDefault="00353717">
      <w:pPr>
        <w:spacing w:after="0" w:line="240" w:lineRule="auto"/>
      </w:pPr>
      <w:r>
        <w:separator/>
      </w:r>
    </w:p>
    <w:p w14:paraId="6CF07694" w14:textId="77777777" w:rsidR="00353717" w:rsidRDefault="00353717"/>
  </w:footnote>
  <w:footnote w:type="continuationSeparator" w:id="0">
    <w:p w14:paraId="494A1E26" w14:textId="77777777" w:rsidR="00353717" w:rsidRDefault="00353717">
      <w:pPr>
        <w:spacing w:after="0" w:line="240" w:lineRule="auto"/>
      </w:pPr>
      <w:r>
        <w:continuationSeparator/>
      </w:r>
    </w:p>
    <w:p w14:paraId="3B737311" w14:textId="77777777" w:rsidR="00353717" w:rsidRDefault="003537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E1C9" w14:textId="77777777" w:rsidR="001B4EEF" w:rsidRDefault="001B4EEF" w:rsidP="001B4EEF">
    <w:pPr>
      <w:pStyle w:val="Sidhuvud"/>
    </w:pPr>
    <w:r>
      <w:rPr>
        <w:noProof/>
        <w:lang w:bidi="sv-SE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F8F1A65" wp14:editId="5DF5785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2540" b="0"/>
              <wp:wrapNone/>
              <wp:docPr id="2" name="Grup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3" name="Frihandsfigur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Frihandsfigur: Figur 21"/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ihandsfigur: Figur 23"/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ihandsfigur: Figur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ihandsfigur: Figur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ihandsfigur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ihandsfigur: Figur 29" descr="Sidfotsformer längst ner till höger i dok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ihandsfigur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14530E62" id="Grupp 2" o:spid="_x0000_s1026" alt="&quot;&quot;" style="position:absolute;margin-left:0;margin-top:0;width:612.75pt;height:792.55pt;z-index:251668480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">
              <v:shape id="Frihandsfigur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" path="m,c,453,,453,,453,23,401,52,353,87,310v7,-9,14,-17,21,-26c116,275,125,266,133,258,248,143,406,72,581,72v291,,291,,291,c872,,872,,872,l,xe" fillcolor="#c00000">
                <v:path arrowok="t" o:connecttype="custom" o:connectlocs="0,0;0,3720166;775457,2545809;962637,2332290;1185469,2118770;5178629,591285;7772400,591285;7772400,0;0,0" o:connectangles="0,0,0,0,0,0,0,0,0"/>
              </v:shape>
              <v:shape id="Frihandsfigur: Figur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#0070c0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rihandsfigur: Figur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002060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rihandsfigur: Figur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" path="m1070039,r,950237l,950237,1070039,xe" fillcolor="#c00000" stroked="f">
                <v:path arrowok="t" o:connecttype="custom" o:connectlocs="1070039,0;1070039,950237;0,950237" o:connectangles="0,0,0"/>
              </v:shape>
              <v:shape id="Frihandsfigur: Figur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" path="m1991837,r,238843l1991837,829191,925407,1776225,,1776225,1991837,xe" fillcolor="#002060" stroked="f">
                <v:path arrowok="t" o:connecttype="custom" o:connectlocs="1991837,0;1991837,238843;1991837,829191;925407,1776225;0,1776225" o:connectangles="0,0,0,0,0"/>
              </v:shape>
              <v:shape id="Frihandsfigur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" path="m11,182c193,,193,,193,v1,,1,,1,c194,30,194,30,194,30v,1,,2,,3c193,35,192,37,190,39,32,197,32,197,32,197v-1,2,-2,3,-4,4c16,212,,194,11,182xe" fillcolor="#c00000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ihandsfigur: Figur 29" o:spid="_x0000_s1033" alt="Sidfotsformer längst ner till höger i dok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0070c0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ihandsfigur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" path="m11,182c193,,193,,193,v1,,1,,1,c194,30,194,30,194,30v,1,,2,,3c193,35,192,37,190,39,32,197,32,197,32,197v-1,2,-2,3,-4,4c16,212,,194,11,182xe" fillcolor="#002060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  <w:p w14:paraId="63BAA526" w14:textId="77777777" w:rsidR="001B4EEF" w:rsidRDefault="001B4EE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000665"/>
    <w:multiLevelType w:val="hybridMultilevel"/>
    <w:tmpl w:val="DA0461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7411E"/>
    <w:multiLevelType w:val="hybridMultilevel"/>
    <w:tmpl w:val="B296AE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A003A"/>
    <w:multiLevelType w:val="hybridMultilevel"/>
    <w:tmpl w:val="9E828C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F2461"/>
    <w:multiLevelType w:val="hybridMultilevel"/>
    <w:tmpl w:val="876CC73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366570"/>
    <w:multiLevelType w:val="hybridMultilevel"/>
    <w:tmpl w:val="6B40E6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A4604"/>
    <w:multiLevelType w:val="hybridMultilevel"/>
    <w:tmpl w:val="A5FA15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2578"/>
    <w:multiLevelType w:val="hybridMultilevel"/>
    <w:tmpl w:val="5538C5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903BA"/>
    <w:multiLevelType w:val="hybridMultilevel"/>
    <w:tmpl w:val="4C0844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04F62"/>
    <w:multiLevelType w:val="hybridMultilevel"/>
    <w:tmpl w:val="44CCB5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9329B"/>
    <w:multiLevelType w:val="hybridMultilevel"/>
    <w:tmpl w:val="6D9692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50F57"/>
    <w:multiLevelType w:val="hybridMultilevel"/>
    <w:tmpl w:val="39D03C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94D6A"/>
    <w:multiLevelType w:val="hybridMultilevel"/>
    <w:tmpl w:val="25E8BFB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656126">
    <w:abstractNumId w:val="9"/>
  </w:num>
  <w:num w:numId="2" w16cid:durableId="358556751">
    <w:abstractNumId w:val="7"/>
  </w:num>
  <w:num w:numId="3" w16cid:durableId="312024863">
    <w:abstractNumId w:val="6"/>
  </w:num>
  <w:num w:numId="4" w16cid:durableId="1485199784">
    <w:abstractNumId w:val="5"/>
  </w:num>
  <w:num w:numId="5" w16cid:durableId="691345984">
    <w:abstractNumId w:val="4"/>
  </w:num>
  <w:num w:numId="6" w16cid:durableId="312179494">
    <w:abstractNumId w:val="8"/>
  </w:num>
  <w:num w:numId="7" w16cid:durableId="559094156">
    <w:abstractNumId w:val="3"/>
  </w:num>
  <w:num w:numId="8" w16cid:durableId="1672953036">
    <w:abstractNumId w:val="2"/>
  </w:num>
  <w:num w:numId="9" w16cid:durableId="1771509331">
    <w:abstractNumId w:val="1"/>
  </w:num>
  <w:num w:numId="10" w16cid:durableId="1014186012">
    <w:abstractNumId w:val="0"/>
  </w:num>
  <w:num w:numId="11" w16cid:durableId="2100828754">
    <w:abstractNumId w:val="21"/>
  </w:num>
  <w:num w:numId="12" w16cid:durableId="2108383120">
    <w:abstractNumId w:val="20"/>
  </w:num>
  <w:num w:numId="13" w16cid:durableId="160776318">
    <w:abstractNumId w:val="16"/>
  </w:num>
  <w:num w:numId="14" w16cid:durableId="402409848">
    <w:abstractNumId w:val="13"/>
  </w:num>
  <w:num w:numId="15" w16cid:durableId="252202668">
    <w:abstractNumId w:val="15"/>
  </w:num>
  <w:num w:numId="16" w16cid:durableId="1893686552">
    <w:abstractNumId w:val="12"/>
  </w:num>
  <w:num w:numId="17" w16cid:durableId="1121456175">
    <w:abstractNumId w:val="10"/>
  </w:num>
  <w:num w:numId="18" w16cid:durableId="1380280545">
    <w:abstractNumId w:val="17"/>
  </w:num>
  <w:num w:numId="19" w16cid:durableId="423964196">
    <w:abstractNumId w:val="14"/>
  </w:num>
  <w:num w:numId="20" w16cid:durableId="814906972">
    <w:abstractNumId w:val="18"/>
  </w:num>
  <w:num w:numId="21" w16cid:durableId="908880398">
    <w:abstractNumId w:val="19"/>
  </w:num>
  <w:num w:numId="22" w16cid:durableId="1647824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17"/>
    <w:rsid w:val="000115CE"/>
    <w:rsid w:val="000828F4"/>
    <w:rsid w:val="000947D1"/>
    <w:rsid w:val="000F22D5"/>
    <w:rsid w:val="000F360F"/>
    <w:rsid w:val="000F51EC"/>
    <w:rsid w:val="000F7122"/>
    <w:rsid w:val="00192FE5"/>
    <w:rsid w:val="001B4EEF"/>
    <w:rsid w:val="001B689C"/>
    <w:rsid w:val="00200635"/>
    <w:rsid w:val="002357D2"/>
    <w:rsid w:val="00254E0D"/>
    <w:rsid w:val="003247DA"/>
    <w:rsid w:val="00353717"/>
    <w:rsid w:val="0038000D"/>
    <w:rsid w:val="00385ACF"/>
    <w:rsid w:val="004332E7"/>
    <w:rsid w:val="00477474"/>
    <w:rsid w:val="00480B7F"/>
    <w:rsid w:val="004A1893"/>
    <w:rsid w:val="004C4A44"/>
    <w:rsid w:val="005125BB"/>
    <w:rsid w:val="005264AB"/>
    <w:rsid w:val="00537F9C"/>
    <w:rsid w:val="00572222"/>
    <w:rsid w:val="005B572F"/>
    <w:rsid w:val="005D3DA6"/>
    <w:rsid w:val="005E27EF"/>
    <w:rsid w:val="00731FBC"/>
    <w:rsid w:val="00744EA9"/>
    <w:rsid w:val="00752FC4"/>
    <w:rsid w:val="00757E9C"/>
    <w:rsid w:val="007B4C91"/>
    <w:rsid w:val="007D70F7"/>
    <w:rsid w:val="00830C5F"/>
    <w:rsid w:val="00834A33"/>
    <w:rsid w:val="00896EE1"/>
    <w:rsid w:val="008C1482"/>
    <w:rsid w:val="008D0AA7"/>
    <w:rsid w:val="00912A0A"/>
    <w:rsid w:val="009468D3"/>
    <w:rsid w:val="009D31F7"/>
    <w:rsid w:val="00A153D6"/>
    <w:rsid w:val="00A17117"/>
    <w:rsid w:val="00A763AE"/>
    <w:rsid w:val="00B31119"/>
    <w:rsid w:val="00B63133"/>
    <w:rsid w:val="00BC0F0A"/>
    <w:rsid w:val="00C11980"/>
    <w:rsid w:val="00C40B3F"/>
    <w:rsid w:val="00CB0809"/>
    <w:rsid w:val="00CF4773"/>
    <w:rsid w:val="00D04123"/>
    <w:rsid w:val="00D06525"/>
    <w:rsid w:val="00D13306"/>
    <w:rsid w:val="00D149F1"/>
    <w:rsid w:val="00D36106"/>
    <w:rsid w:val="00DC04C8"/>
    <w:rsid w:val="00DC7840"/>
    <w:rsid w:val="00E37173"/>
    <w:rsid w:val="00E44B82"/>
    <w:rsid w:val="00E55670"/>
    <w:rsid w:val="00EB64EC"/>
    <w:rsid w:val="00F71D73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5A0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sv-SE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Rubrik1">
    <w:name w:val="heading 1"/>
    <w:basedOn w:val="Normal"/>
    <w:next w:val="Normal"/>
    <w:link w:val="Rubrik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B63133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254E0D"/>
    <w:rPr>
      <w:color w:val="auto"/>
    </w:rPr>
  </w:style>
  <w:style w:type="paragraph" w:styleId="Sidfot">
    <w:name w:val="footer"/>
    <w:basedOn w:val="Normal"/>
    <w:link w:val="SidfotChar"/>
    <w:uiPriority w:val="99"/>
    <w:semiHidden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254E0D"/>
    <w:rPr>
      <w:rFonts w:asciiTheme="majorHAnsi" w:hAnsiTheme="majorHAnsi"/>
      <w:color w:val="4E6504" w:themeColor="accent2" w:themeShade="80"/>
    </w:rPr>
  </w:style>
  <w:style w:type="character" w:styleId="Platshllartext">
    <w:name w:val="Placeholder Text"/>
    <w:basedOn w:val="Standardstycketeckensnit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Kontaktinformation">
    <w:name w:val="Kontaktinformation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um">
    <w:name w:val="Date"/>
    <w:basedOn w:val="Normal"/>
    <w:next w:val="Inledning"/>
    <w:link w:val="DatumChar"/>
    <w:uiPriority w:val="4"/>
    <w:unhideWhenUsed/>
    <w:qFormat/>
    <w:pPr>
      <w:spacing w:before="720" w:after="960"/>
    </w:pPr>
  </w:style>
  <w:style w:type="character" w:customStyle="1" w:styleId="DatumChar">
    <w:name w:val="Datum Char"/>
    <w:basedOn w:val="Standardstycketeckensnitt"/>
    <w:link w:val="Datum"/>
    <w:uiPriority w:val="4"/>
    <w:rsid w:val="00752FC4"/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254E0D"/>
    <w:pPr>
      <w:spacing w:after="960" w:line="240" w:lineRule="auto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254E0D"/>
    <w:rPr>
      <w:color w:val="auto"/>
    </w:rPr>
  </w:style>
  <w:style w:type="character" w:customStyle="1" w:styleId="Rubrik1Char">
    <w:name w:val="Rubrik 1 Char"/>
    <w:basedOn w:val="Standardstycketeckensnitt"/>
    <w:link w:val="Rubrik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ellrutnt">
    <w:name w:val="Table Grid"/>
    <w:basedOn w:val="Normaltabel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572222"/>
  </w:style>
  <w:style w:type="paragraph" w:styleId="Indragetstycke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rsid w:val="00572222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3">
    <w:name w:val="Body Text 3"/>
    <w:basedOn w:val="Normal"/>
    <w:link w:val="Brd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2222"/>
    <w:pPr>
      <w:spacing w:after="3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572222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2222"/>
    <w:pPr>
      <w:spacing w:after="3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kenstitel">
    <w:name w:val="Book Title"/>
    <w:basedOn w:val="Standardstycketeckensnit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styleId="Frgatrutnt">
    <w:name w:val="Colorful Grid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572222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72222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222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rklista">
    <w:name w:val="Dark List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2222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Betoning">
    <w:name w:val="Emphasis"/>
    <w:basedOn w:val="Standardstycketeckensnitt"/>
    <w:uiPriority w:val="20"/>
    <w:semiHidden/>
    <w:qFormat/>
    <w:rsid w:val="00572222"/>
    <w:rPr>
      <w:i/>
      <w:iCs/>
      <w:sz w:val="22"/>
    </w:rPr>
  </w:style>
  <w:style w:type="character" w:styleId="Slutnotsreferens">
    <w:name w:val="endnote reference"/>
    <w:basedOn w:val="Standardstycketeckensnitt"/>
    <w:uiPriority w:val="99"/>
    <w:semiHidden/>
    <w:unhideWhenUsed/>
    <w:rsid w:val="00572222"/>
    <w:rPr>
      <w:sz w:val="22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2222"/>
    <w:pPr>
      <w:spacing w:after="0" w:line="240" w:lineRule="auto"/>
    </w:p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ress-brev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AnvndHyperlnk">
    <w:name w:val="FollowedHyperlink"/>
    <w:basedOn w:val="Standardstycketeckensnit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tnotsreferens">
    <w:name w:val="footnote reference"/>
    <w:basedOn w:val="Standardstycketeckensnitt"/>
    <w:uiPriority w:val="99"/>
    <w:semiHidden/>
    <w:unhideWhenUsed/>
    <w:rsid w:val="00572222"/>
    <w:rPr>
      <w:sz w:val="22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72222"/>
    <w:pPr>
      <w:spacing w:after="0" w:line="240" w:lineRule="auto"/>
    </w:p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Rutntstabell1ljus">
    <w:name w:val="Grid Table 1 Light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Rutntstabell3">
    <w:name w:val="Grid Table 3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Rubrik3Char">
    <w:name w:val="Rubrik 3 Char"/>
    <w:basedOn w:val="Standardstycketeckensnitt"/>
    <w:link w:val="Rubrik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-akronym">
    <w:name w:val="HTML Acronym"/>
    <w:basedOn w:val="Standardstycketeckensnitt"/>
    <w:uiPriority w:val="99"/>
    <w:semiHidden/>
    <w:unhideWhenUsed/>
    <w:rsid w:val="00572222"/>
    <w:rPr>
      <w:sz w:val="22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t">
    <w:name w:val="HTML Cite"/>
    <w:basedOn w:val="Standardstycketeckensnitt"/>
    <w:uiPriority w:val="99"/>
    <w:semiHidden/>
    <w:unhideWhenUsed/>
    <w:rsid w:val="00572222"/>
    <w:rPr>
      <w:i/>
      <w:iCs/>
      <w:sz w:val="22"/>
    </w:rPr>
  </w:style>
  <w:style w:type="character" w:styleId="HTML-kod">
    <w:name w:val="HTML Code"/>
    <w:basedOn w:val="Standardstycketeckensnit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572222"/>
    <w:rPr>
      <w:i/>
      <w:iCs/>
      <w:sz w:val="22"/>
    </w:rPr>
  </w:style>
  <w:style w:type="character" w:styleId="HTML-tangentbord">
    <w:name w:val="HTML Keyboard"/>
    <w:basedOn w:val="Standardstycketeckensnit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exempel">
    <w:name w:val="HTML Sample"/>
    <w:basedOn w:val="Standardstycketeckensnit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2222"/>
    <w:rPr>
      <w:i/>
      <w:iCs/>
      <w:sz w:val="22"/>
    </w:rPr>
  </w:style>
  <w:style w:type="character" w:styleId="Hyperlnk">
    <w:name w:val="Hyperlink"/>
    <w:basedOn w:val="Standardstycketeckensnit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F51EC"/>
    <w:rPr>
      <w:i/>
      <w:iCs/>
      <w:color w:val="95B511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justrutnt">
    <w:name w:val="Light Grid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572222"/>
    <w:rPr>
      <w:sz w:val="22"/>
    </w:rPr>
  </w:style>
  <w:style w:type="paragraph" w:styleId="Lista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Punktlista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Numreradlista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stycke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ell2">
    <w:name w:val="List Table 2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ell3">
    <w:name w:val="List Table 3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llanmrktrutnt1">
    <w:name w:val="Medium Grid 1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Ingetavstnd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2222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Sidnummer">
    <w:name w:val="page number"/>
    <w:basedOn w:val="Standardstycketeckensnitt"/>
    <w:uiPriority w:val="99"/>
    <w:semiHidden/>
    <w:unhideWhenUsed/>
    <w:rsid w:val="00572222"/>
    <w:rPr>
      <w:sz w:val="22"/>
    </w:rPr>
  </w:style>
  <w:style w:type="table" w:styleId="Oformateradtabell1">
    <w:name w:val="Plain Table 1"/>
    <w:basedOn w:val="Normaltabel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Inledning">
    <w:name w:val="Salutation"/>
    <w:basedOn w:val="Normal"/>
    <w:next w:val="Normal"/>
    <w:link w:val="InledningChar"/>
    <w:uiPriority w:val="5"/>
    <w:qFormat/>
    <w:rsid w:val="00572222"/>
  </w:style>
  <w:style w:type="character" w:customStyle="1" w:styleId="InledningChar">
    <w:name w:val="Inledning Char"/>
    <w:basedOn w:val="Standardstycketeckensnitt"/>
    <w:link w:val="Inledning"/>
    <w:uiPriority w:val="5"/>
    <w:rsid w:val="00752FC4"/>
  </w:style>
  <w:style w:type="paragraph" w:styleId="Signatur">
    <w:name w:val="Signature"/>
    <w:basedOn w:val="Normal"/>
    <w:next w:val="Normal"/>
    <w:link w:val="SignaturChar"/>
    <w:uiPriority w:val="7"/>
    <w:qFormat/>
    <w:rsid w:val="00254E0D"/>
    <w:pPr>
      <w:contextualSpacing/>
    </w:pPr>
  </w:style>
  <w:style w:type="character" w:customStyle="1" w:styleId="SignaturChar">
    <w:name w:val="Signatur Char"/>
    <w:basedOn w:val="Standardstycketeckensnitt"/>
    <w:link w:val="Signatur"/>
    <w:uiPriority w:val="7"/>
    <w:rsid w:val="00254E0D"/>
    <w:rPr>
      <w:color w:val="auto"/>
    </w:rPr>
  </w:style>
  <w:style w:type="character" w:styleId="Stark">
    <w:name w:val="Strong"/>
    <w:basedOn w:val="Standardstycketeckensnitt"/>
    <w:uiPriority w:val="19"/>
    <w:semiHidden/>
    <w:qFormat/>
    <w:rsid w:val="00572222"/>
    <w:rPr>
      <w:b/>
      <w:bCs/>
      <w:sz w:val="22"/>
    </w:rPr>
  </w:style>
  <w:style w:type="paragraph" w:styleId="Underrubrik">
    <w:name w:val="Subtitle"/>
    <w:basedOn w:val="Normal"/>
    <w:next w:val="Normal"/>
    <w:link w:val="Underrubrik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Diskretbetoning">
    <w:name w:val="Subtle Emphasis"/>
    <w:basedOn w:val="Standardstycketeckensnit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Diskretreferens">
    <w:name w:val="Subtle Reference"/>
    <w:basedOn w:val="Standardstycketeckensnit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lmed3D-effekter1">
    <w:name w:val="Table 3D effects 1"/>
    <w:basedOn w:val="Normaltabel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next w:val="Normal"/>
    <w:link w:val="Rubrik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ntimist\AppData\Roaming\Microsoft\Templates\Moderna%20kapslar,%20brevhuvu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57246-DBFF-4218-9E8A-B753C150B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457C44E1-67E7-4F8D-A127-8999DE2BD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Moderna kapslar, brevhuvud.dotx</Template>
  <TotalTime>0</TotalTime>
  <Pages>3</Pages>
  <Words>448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2024-02-27T13:46:00Z</dcterms:created>
  <dcterms:modified xsi:type="dcterms:W3CDTF">2024-02-27T13:46:00Z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